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4922,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4922,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07:56:28.092;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07:56:28.092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